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Iowa Code section </w:t>
      </w:r>
      <w:hyperlink r:id="rId4">
        <w:r>
          <w:rPr>
            <w:rStyle w:val="Hyperlink"/>
            <w:rFonts w:ascii="Times New Roman" w:hAnsi="Times New Roman"/>
            <w:b w:val="false"/>
            <w:i w:val="false"/>
            <w:color w:val="000000"/>
            <w:sz w:val="22"/>
          </w:rPr>
          <w:t>17A.4A(7)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lottery’s small business impact list by making a written application addressed to the Iowa Lottery Authority, 13001 University Avenue, Clive, Iowa 50325-8225.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lottery may at any time request additional information from the applicant to determine whether the applicant is qualified as a small business or as an organization of 25 or more small businesses. The lottery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lottery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5">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lottery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lottery shall issue a regulatory analysis of a proposed rule that conforms to the requirements of Iowa Code section </w:t>
      </w:r>
      <w:hyperlink r:id="rId6">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(2a),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lottery shall issue a regulatory analysis of a proposed rule that conforms to the requirements of Iowa Code section </w:t>
      </w:r>
      <w:hyperlink r:id="rId7">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(2b),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lottery shall adhere to the time lines described in Iowa Code section </w:t>
      </w:r>
      <w:hyperlink r:id="rId8">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lottery. The request shall be in writing and satisfy the requirements of Iowa Code section </w:t>
      </w:r>
      <w:hyperlink r:id="rId9">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 </w:t>
      </w:r>
      <w:hyperlink r:id="rId10">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(4,5).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lottery shall make available, to the maximum extent feasible, copies of the published summary in conformance with Iowa Code section </w:t>
      </w:r>
      <w:hyperlink r:id="rId11">
        <w:r>
          <w:rPr>
            <w:rStyle w:val="Hyperlink"/>
            <w:rFonts w:ascii="Times New Roman" w:hAnsi="Times New Roman"/>
            <w:b w:val="false"/>
            <w:i w:val="false"/>
            <w:color w:val="000000"/>
            <w:sz w:val="22"/>
          </w:rPr>
          <w:t>17A.4A(5)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 </w:t>
      </w:r>
      <w:hyperlink r:id="rId12">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(2a),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Iowa Code section </w:t>
      </w:r>
      <w:hyperlink r:id="rId13">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(2b).</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A.pdf" Type="http://schemas.openxmlformats.org/officeDocument/2006/relationships/hyperlink" Id="rId4"/>
    <Relationship TargetMode="External" Target="https://www.legis.iowa.gov/docs/ico/chapter/17A.4.pdf" Type="http://schemas.openxmlformats.org/officeDocument/2006/relationships/hyperlink" Id="rId5"/>
    <Relationship TargetMode="External" Target="https://www.legis.iowa.gov/docs/ico/chapter/17A.4A.pdf" Type="http://schemas.openxmlformats.org/officeDocument/2006/relationships/hyperlink" Id="rId6"/>
    <Relationship TargetMode="External" Target="https://www.legis.iowa.gov/docs/ico/chapter/17A.4A.pdf" Type="http://schemas.openxmlformats.org/officeDocument/2006/relationships/hyperlink" Id="rId7"/>
    <Relationship TargetMode="External" Target="https://www.legis.iowa.gov/docs/ico/chapter/17A.4A.pdf" Type="http://schemas.openxmlformats.org/officeDocument/2006/relationships/hyperlink" Id="rId8"/>
    <Relationship TargetMode="External" Target="https://www.legis.iowa.gov/docs/ico/chapter/17A.4A.pdf" Type="http://schemas.openxmlformats.org/officeDocument/2006/relationships/hyperlink" Id="rId9"/>
    <Relationship TargetMode="External" Target="https://www.legis.iowa.gov/docs/ico/chapter/17A.4A.pdf" Type="http://schemas.openxmlformats.org/officeDocument/2006/relationships/hyperlink" Id="rId10"/>
    <Relationship TargetMode="External" Target="https://www.legis.iowa.gov/docs/ico/chapter/17A.4A.pdf" Type="http://schemas.openxmlformats.org/officeDocument/2006/relationships/hyperlink" Id="rId11"/>
    <Relationship TargetMode="External" Target="https://www.legis.iowa.gov/docs/ico/chapter/17A.4A.pdf" Type="http://schemas.openxmlformats.org/officeDocument/2006/relationships/hyperlink" Id="rId12"/>
    <Relationship TargetMode="External" Target="https://www.legis.iowa.gov/docs/ico/chapter/17A.4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