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lottery for good cause finds that public notice and participation are unnecessary, impracticable, or contrary to the public interest in the process of adopting a particular rule, the lottery may adopt that rule without publishing advance Notice of Intended Action in the Iowa Administrative Bulletin and without providing for written or oral public submissions prior to its adoption. The lottery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relating to lottery games.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lottery may, at any time, commence a standard rule-making proceeding for the adoption of a rule that is identical or similar to a rule it adopts in reliance upon subrule </w:t>
      </w:r>
      <w:hyperlink r:id="rId4">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lottery shall commence a standard rule-making proceeding for any rule specified in the petition that was adopted in reliance upon subrule </w:t>
      </w:r>
      <w:hyperlink r:id="rId5">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lottery may either readopt the rule it adopted without benefit of all usual procedures on the basis of subrule </w:t>
      </w:r>
      <w:hyperlink r:id="rId6">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3.10.pdf" Type="http://schemas.openxmlformats.org/officeDocument/2006/relationships/hyperlink" Id="rId4"/>
    <Relationship TargetMode="External" Target="https://www.legis.iowa.gov/docs/iac/rule/531.3.10.pdf" Type="http://schemas.openxmlformats.org/officeDocument/2006/relationships/hyperlink" Id="rId5"/>
    <Relationship TargetMode="External" Target="https://www.legis.iowa.gov/docs/iac/rule/531.3.1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