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531—21.10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Official end of drawing or contest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chief executive officer shall announce the end of any drawing or contest period.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9611B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