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531—20.3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(99G)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Method of play.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required by the specific game rules, a player must select an appropriate number of the available game variables. A player may select each game variable by marking a play slip and submitting the play slip to a retailer, by asking a retailer to manually enter the game variables, or by purchasing an “easy pick” ticket from a retailer. Players may also purchase game plays from player-activated terminals by use of a touch screen if player-activated terminals are available. A drawing is held in which an appropriate number of the game variables are drawn on a random basis.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99G.9(3)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99G.21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5991C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10/20/21, effective 11/24/21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99G.9.pdf" Type="http://schemas.openxmlformats.org/officeDocument/2006/relationships/hyperlink" Id="rId4"/>
    <Relationship TargetMode="External" Target="https://www.legis.iowa.gov/docs/ico/chapter/99G.21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