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531—20.20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Drawings.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Drawings will be held as specified in the game rules.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Supplement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99G.9(3)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99G.9.pdf" Type="http://schemas.openxmlformats.org/officeDocument/2006/relationships/hyperlink" Id="rId4"/>
    <Relationship TargetMode="External" Target="https://www.legis.iowa.gov/docs/ico/chapter/99G.21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