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of computerized lottery games.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authority board authorizes the sale of computerized games to be played in compliance with the criteria set forth in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