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 of delivery.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evaluating bids or proposals, the lottery may consider the time of delivery when determining the successful vendor.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7.pdf" Type="http://schemas.openxmlformats.org/officeDocument/2006/relationships/hyperlink" Id="rId4"/>
    <Relationship TargetMode="External" Target="https://www.legis.iowa.gov/docs/ico/chapter/99G.9.pdf" Type="http://schemas.openxmlformats.org/officeDocument/2006/relationships/hyperlink" Id="rId5"/>
    <Relationship TargetMode="External" Target="https://www.legis.iowa.gov/docs/ico/chapter/99G.21.pdf" Type="http://schemas.openxmlformats.org/officeDocument/2006/relationships/hyperlink" Id="rId6"/>
    <Relationship TargetMode="External" Target="https://www.legis.iowa.gov/docs/ico/chapter/99G.23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