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531—2.8</w:t>
      </w:r>
      <w:r>
        <w:rPr>
          <w:rFonts w:ascii="Times New Roman" w:hAnsi="Times New Roman"/>
          <w:b/>
          <w:i w:val="false"/>
          <w:color w:val="000000"/>
          <w:sz w:val="22"/>
        </w:rPr>
        <w:t xml:space="preserve">(99G)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lottery. Bids and proposals that do not conform to the specifications stated may be rejected. The lottery reserves the right to waive deficiencies in the bids or proposals if in the judgment of the lottery its best interests would be served by the waiver.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