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531—2.6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(99G)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Blanket purchase agreements.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the lottery foresees a requirement for frequent purchases of off-the-shelf items, the lottery may establish blanket purchase agreements. A blanket purchase agreement is a formally approved charge account that is designed to reduce paperwork and the number of checks issued. Blanket purchase agreements are subject to the competitive bidding requirements previously outlined where applicable.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Supplement sections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99G.21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and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99G.23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99G.7.pdf" Type="http://schemas.openxmlformats.org/officeDocument/2006/relationships/hyperlink" Id="rId4"/>
    <Relationship TargetMode="External" Target="https://www.legis.iowa.gov/docs/ico/chapter/99G.9.pdf" Type="http://schemas.openxmlformats.org/officeDocument/2006/relationships/hyperlink" Id="rId5"/>
    <Relationship TargetMode="External" Target="https://www.legis.iowa.gov/docs/ico/chapter/99G.21.pdf" Type="http://schemas.openxmlformats.org/officeDocument/2006/relationships/hyperlink" Id="rId6"/>
    <Relationship TargetMode="External" Target="https://www.legis.iowa.gov/docs/ico/chapter/99G.23.pdf" Type="http://schemas.openxmlformats.org/officeDocument/2006/relationships/hyperlink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