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Contract purchases.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may enter into contract purchase agreements for items, groups of items, or services. Contract purchase agreements are subject to the competitive bidding requirements previously outlined where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7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    <Relationship TargetMode="External" Target="https://www.legis.iowa.gov/docs/ico/chapter/99G.21.pdf" Type="http://schemas.openxmlformats.org/officeDocument/2006/relationships/hyperlink" Id="rId6"/>
    <Relationship TargetMode="External" Target="https://www.legis.iowa.gov/docs/ico/chapter/99G.2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