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Cash discounts.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evaluating bids or proposals, the lottery may consider cash discounts.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7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    <Relationship TargetMode="External" Target="https://www.legis.iowa.gov/docs/ico/chapter/99G.2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