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531—19.6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Prizes.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number and the amount of prizes shall be determined by the lottery and set forth by the specific game rules.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99G.31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    <Relationship TargetMode="External" Target="https://www.legis.iowa.gov/docs/ico/chapter/99G.31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