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531—19.3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(99G)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Pull-tab ticket price.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lottery shall specify the price of pull-tab tickets in the specific game rules for each game.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Supplement sections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99G.9(3)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99G.21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99G.9.pdf" Type="http://schemas.openxmlformats.org/officeDocument/2006/relationships/hyperlink" Id="rId4"/>
    <Relationship TargetMode="External" Target="https://www.legis.iowa.gov/docs/ico/chapter/99G.21.pdf" Type="http://schemas.openxmlformats.org/officeDocument/2006/relationships/hyperlink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