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 the following definitions are applicable.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“Low-tier prizes”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are prizes which are included in the guaranteed low-end prize structure of a pull-tab game.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“Pull-tab tickets”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are instant lottery tickets that are played by opening tabs to reveal if a prize was won. “Pull-tab tickets” do not include “scratch tickets” that are played by removing a rub-off covering from the play area or instaplay tickets that are played using the play symbols printed on lotto terminal paper.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2781C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10/26/16, effective 11/30/16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3.pdf" Type="http://schemas.openxmlformats.org/officeDocument/2006/relationships/hyperlink" Id="rId4"/>
    <Relationship TargetMode="External" Target="https://www.legis.iowa.gov/docs/ico/chapter/99G.9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