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End of game.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shall announce the end of any pull-tab game or games.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