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531—19.11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Lottery logo.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pull-tab tickets sold by the Iowa lottery authority shall be conspicuously marked with the logo of the lottery.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    <Relationship TargetMode="External" Target="https://www.legis.iowa.gov/docs/ico/chapter/99G.31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