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of pull-tab games.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authority board authorizes the lottery to sell pull-tab tickets which meet the criteria specified in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