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“Instant ticket”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scratch ticket or an instaplay ticket as defined in this chapter.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“Instaplay ticket”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instant ticket printed on lotto terminal paper with play symbols that are not concealed by a removable covering.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“Play symbols”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numbers or symbols appearing under the removable covering on a scratch ticket or on the face of an instaplay ticket.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“Scratch ticket”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 means an instant lottery ticket that is played by removing a rub-off covering on the ticket.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“Validation number”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characters or numbers found on a ticket or ticket stub.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2781C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10/26/16, effective 11/30/16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3.pdf" Type="http://schemas.openxmlformats.org/officeDocument/2006/relationships/hyperlink" Id="rId4"/>
    <Relationship TargetMode="External" Target="https://www.legis.iowa.gov/docs/ico/chapter/99G.9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