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of instant ticket games.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authority board authorizes the sale of instant tickets that meet the criteria set forth in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10/26/16, effective 11/30/16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