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531—14.30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Tax reporting.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MVM retailers are responsible for tax reporting requirements related to MVM premises locations.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    <Relationship TargetMode="External" Target="https://www.legis.iowa.gov/docs/ico/chapter/99G.21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