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531—14.29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Transfer of MVMs.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MVMs may only be transferred to authorized entities.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24.pdf" Type="http://schemas.openxmlformats.org/officeDocument/2006/relationships/hyperlink" Id="rId6"/>
    <Relationship TargetMode="External" Target="https://www.legis.iowa.gov/docs/ico/chapter/99G.27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