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531—14.21</w:t>
      </w:r>
      <w:r>
        <w:rPr>
          <w:rFonts w:ascii="Times New Roman" w:hAnsi="Times New Roman"/>
          <w:b/>
          <w:i w:val="false"/>
          <w:color w:val="000000"/>
          <w:sz w:val="22"/>
        </w:rPr>
        <w:t xml:space="preserve">(99G) </w:t>
      </w:r>
      <w:r>
        <w:rPr>
          <w:rFonts w:ascii="Times New Roman" w:hAnsi="Times New Roman"/>
          <w:b/>
          <w:i w:val="false"/>
          <w:color w:val="000000"/>
          <w:sz w:val="22"/>
        </w:rPr>
        <w:t xml:space="preserve">Requirements for the sale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Prior to the vending of any lottery products by an MVM retailer, the lottery and the MVM retailer shall enter into a written agreement specifying the share of revenue to be remitted to the lottery, providing for the provisioning of tickets and paper stock, and other matters as the parties shall agree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Tickets shall be sold at the price designated by the lottery unless the lottery specifically authorizes their sale at a different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No MVM retailer or any employee, member, or agent of an MVM retailer shall attempt to identify a winning ticket prior to the sale of the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MVM retailers shall arrange for the MVM premises operator or agent(s) or employees of the MVM premises operator to pay all prizes of $600 or less during normal business hours at the MVM premises where the prize-winning ticket was vended. Prizes in excess of $600 shall be paid at a lottery regional office or at lottery headquarters in Des Moines. Prizes to be claimed from an MVM premises operator must be claimed prior to the MVM premises’ first close of business following the vending of the winning ticket. Prizes to be claimed from a lottery regional office or at lottery headquarters must be claimed within 90 days of the date of sale of the ticket.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30.pdf" Type="http://schemas.openxmlformats.org/officeDocument/2006/relationships/hyperlink" Id="rId7"/>
    <Relationship TargetMode="External" Target="https://www.legis.iowa.gov/docs/ico/chapter/99G.3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