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(99G,252J)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Factors relevant to license issuance.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lottery may issue an MVM license to any applicant who meets the eligibility criteria established by Iowa Code Supplement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these rules. In exercising its licensing discretion the lottery shall consider the factors identified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531—12.2(99G,252J)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Supplement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pdf" Type="http://schemas.openxmlformats.org/officeDocument/2006/relationships/hyperlink" Id="rId4"/>
    <Relationship TargetMode="External" Target="https://www.legis.iowa.gov/docs/iac/rule/531.12.2.pdf" Type="http://schemas.openxmlformats.org/officeDocument/2006/relationships/hyperlink" Id="rId5"/>
    <Relationship TargetMode="External" Target="https://www.legis.iowa.gov/docs/ico/chapter/252J.2.pdf" Type="http://schemas.openxmlformats.org/officeDocument/2006/relationships/hyperlink" Id="rId6"/>
    <Relationship TargetMode="External" Target="https://www.legis.iowa.gov/docs/ico/chapter/99G.9.pdf" Type="http://schemas.openxmlformats.org/officeDocument/2006/relationships/hyperlink" Id="rId7"/>
    <Relationship TargetMode="External" Target="https://www.legis.iowa.gov/docs/ico/chapter/99G.21.pdf" Type="http://schemas.openxmlformats.org/officeDocument/2006/relationships/hyperlink" Id="rId8"/>
    <Relationship TargetMode="External" Target="https://www.legis.iowa.gov/docs/ico/chapter/99G.24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