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(99G,252J)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Methods of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notice of a license revocation or a suspension for the reasons described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rules 14.13(99G,252J)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14.14 (99G,252J) shall be as set forth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531—12.13(99G,252J)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notice shall set forth the reasons for the suspension or revocation and provide for an opportunity for a hearing. A hearing on the suspension or revocation shall be held within 180 days or less after the notice has been served.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Supplement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8.pdf" Type="http://schemas.openxmlformats.org/officeDocument/2006/relationships/hyperlink" Id="rId4"/>
    <Relationship TargetMode="External" Target="https://www.legis.iowa.gov/docs/iac/rule/531.14.13.pdf" Type="http://schemas.openxmlformats.org/officeDocument/2006/relationships/hyperlink" Id="rId5"/>
    <Relationship TargetMode="External" Target="https://www.legis.iowa.gov/docs/iac/rule/531.12.13.pdf" Type="http://schemas.openxmlformats.org/officeDocument/2006/relationships/hyperlink" Id="rId6"/>
    <Relationship TargetMode="External" Target="https://www.legis.iowa.gov/docs/ico/chapter/252J.8.pdf" Type="http://schemas.openxmlformats.org/officeDocument/2006/relationships/hyperlink" Id="rId7"/>
    <Relationship TargetMode="External" Target="https://www.legis.iowa.gov/docs/ico/chapter/99G.9.pdf" Type="http://schemas.openxmlformats.org/officeDocument/2006/relationships/hyperlink" Id="rId8"/>
    <Relationship TargetMode="External" Target="https://www.legis.iowa.gov/docs/ico/chapter/99G.21.pdf" Type="http://schemas.openxmlformats.org/officeDocument/2006/relationships/hyperlink" Id="rId9"/>
    <Relationship TargetMode="External" Target="https://www.legis.iowa.gov/docs/ico/chapter/99G.24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