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(99G,252J)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eligibility criteria.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shall be eligible to hold a monitor vending machine (MVM) retailer license only if the applicant meets the requirements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531—12.1(99G,252J)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An applicant shall be eligible to hold an MVM premises license only if the applicant meets the requirements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531—14.5(99G)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Supplement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99G.7(1)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31.12.1.pdf" Type="http://schemas.openxmlformats.org/officeDocument/2006/relationships/hyperlink" Id="rId4"/>
    <Relationship TargetMode="External" Target="https://www.legis.iowa.gov/docs/iac/rule/531.14.5.pdf" Type="http://schemas.openxmlformats.org/officeDocument/2006/relationships/hyperlink" Id="rId5"/>
    <Relationship TargetMode="External" Target="https://www.legis.iowa.gov/docs/ico/chapter/252J.2.pdf" Type="http://schemas.openxmlformats.org/officeDocument/2006/relationships/hyperlink" Id="rId6"/>
    <Relationship TargetMode="External" Target="https://www.legis.iowa.gov/docs/ico/chapter/99G.7.pdf" Type="http://schemas.openxmlformats.org/officeDocument/2006/relationships/hyperlink" Id="rId7"/>
    <Relationship TargetMode="External" Target="https://www.legis.iowa.gov/docs/ico/chapter/99G.9.pdf" Type="http://schemas.openxmlformats.org/officeDocument/2006/relationships/hyperlink" Id="rId8"/>
    <Relationship TargetMode="External" Target="https://www.legis.iowa.gov/docs/ico/chapter/99G.21.pdf" Type="http://schemas.openxmlformats.org/officeDocument/2006/relationships/hyperlink" Id="rId9"/>
    <Relationship TargetMode="External" Target="https://www.legis.iowa.gov/docs/ico/chapter/99G.24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