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531—13.5</w:t>
      </w:r>
      <w:r>
        <w:rPr>
          <w:rFonts w:ascii="Times New Roman" w:hAnsi="Times New Roman"/>
          <w:b/>
          <w:i w:val="false"/>
          <w:color w:val="000000"/>
          <w:sz w:val="22"/>
        </w:rPr>
        <w:t xml:space="preserve">(99G) </w:t>
      </w:r>
      <w:r>
        <w:rPr>
          <w:rFonts w:ascii="Times New Roman" w:hAnsi="Times New Roman"/>
          <w:b/>
          <w:i w:val="false"/>
          <w:color w:val="000000"/>
          <w:sz w:val="22"/>
        </w:rPr>
        <w:t xml:space="preserve">Ownership of tickets and other property. </w:t>
      </w:r>
      <w:r>
        <w:rPr>
          <w:rFonts w:ascii="Times New Roman" w:hAnsi="Times New Roman"/>
          <w:b w:val="false"/>
          <w:i w:val="false"/>
          <w:color w:val="000000"/>
          <w:sz w:val="22"/>
        </w:rPr>
        <w:t>All instant tickets accepted by a licensed retailer are the property of the licensed retailer. Tickets that are erroneous or mutilated when received by a retailer may be returned to the lottery for credit. After confirmation of delivery, the retailer is responsible for the condition and security of the tickets and for any losses resulting from tickets which become lost, stolen, or damaged. The lottery may credit retailers for lost, stolen, or damaged instant tickets if the lottery determines that the best interests of the lottery will be served by issuing a credit.</w:t>
      </w:r>
    </w:p>
    <w:p>
      <w:pPr>
        <w:spacing w:before="0" w:after="0"/>
        <w:ind w:left="120"/>
        <w:jc w:val="left"/>
      </w:pPr>
      <w:r>
        <w:rPr>
          <w:rFonts w:ascii="Times New Roman" w:hAnsi="Times New Roman"/>
          <w:b w:val="false"/>
          <w:i w:val="false"/>
          <w:color w:val="000000"/>
          <w:sz w:val="22"/>
        </w:rPr>
        <w:t>Unless otherwise indicated in writing, all lottery property provided to a licensed retailer for use in selling products, as opposed to property and tickets sold to a retailer, remains the property of the lottery. The retailer shall deliver lottery property to the lottery upon request.</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7.pdf" Type="http://schemas.openxmlformats.org/officeDocument/2006/relationships/hyperlink" Id="rId4"/>
    <Relationship TargetMode="External" Target="https://www.legis.iowa.gov/docs/ico/chapter/99G.9.pdf" Type="http://schemas.openxmlformats.org/officeDocument/2006/relationships/hyperlink" Id="rId5"/>
    <Relationship TargetMode="External" Target="https://www.legis.iowa.gov/docs/ico/chapter/99G.24.pdf" Type="http://schemas.openxmlformats.org/officeDocument/2006/relationships/hyperlink" Id="rId6"/>
    <Relationship TargetMode="External" Target="https://www.legis.iowa.gov/docs/ico/chapter/99G.27.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