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531—13.13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Monitor vending machine retailers.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specifically noted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531—Chapter 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the rules contained in this chapter do not apply to entities holding licenses pursuant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531—Chapter 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31.14.pdf" Type="http://schemas.openxmlformats.org/officeDocument/2006/relationships/hyperlink" Id="rId4"/>
    <Relationship TargetMode="External" Target="https://www.legis.iowa.gov/docs/iac/chapter/531.14.pdf" Type="http://schemas.openxmlformats.org/officeDocument/2006/relationships/hyperlink" Id="rId5"/>
    <Relationship TargetMode="External" Target="https://www.legis.iowa.gov/docs/ico/chapter/99G.9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