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Licensed retailers.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lottery retailers shall be licensed in the manner provided in Iowa Code Supplement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these rules. Retailers shall abide by all applicable laws and administrative rules, the terms and conditions of the license, and all other directives and instructions issued by the lottery.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pdf" Type="http://schemas.openxmlformats.org/officeDocument/2006/relationships/hyperlink" Id="rId4"/>
    <Relationship TargetMode="External" Target="https://www.legis.iowa.gov/docs/ico/chapter/99G.9.pdf" Type="http://schemas.openxmlformats.org/officeDocument/2006/relationships/hyperlink" Id="rId5"/>
    <Relationship TargetMode="External" Target="https://www.legis.iowa.gov/docs/ico/chapter/99G.24.pdf" Type="http://schemas.openxmlformats.org/officeDocument/2006/relationships/hyperlink" Id="rId6"/>
    <Relationship TargetMode="External" Target="https://www.legis.iowa.gov/docs/ico/chapter/99G.25.pdf" Type="http://schemas.openxmlformats.org/officeDocument/2006/relationships/hyperlink" Id="rId7"/>
    <Relationship TargetMode="External" Target="https://www.legis.iowa.gov/docs/ico/chapter/99G.27.pdf" Type="http://schemas.openxmlformats.org/officeDocument/2006/relationships/hyperlink" Id="rId8"/>
    <Relationship TargetMode="External" Target="https://www.legis.iowa.gov/docs/ico/chapter/99G.30.pdf" Type="http://schemas.openxmlformats.org/officeDocument/2006/relationships/hyperlink" Id="rId9"/>
    <Relationship TargetMode="External" Target="https://www.legis.iowa.gov/docs/ico/chapter/99G.31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