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Duplicate licenses.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the loss, mutilation, or destruction of any license issued by the lottery, application for a duplicate shall be made. A statement signed by the retailer which details the circumstances under which the license was lost, mutilated, or destroyed may be required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    <Relationship TargetMode="External" Target="https://www.legis.iowa.gov/docs/ico/chapter/99G.30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