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531—12.5</w:t>
      </w:r>
      <w:r>
        <w:rPr>
          <w:rFonts w:ascii="Times New Roman" w:hAnsi="Times New Roman"/>
          <w:b/>
          <w:i w:val="false"/>
          <w:color w:val="000000"/>
          <w:sz w:val="22"/>
        </w:rPr>
        <w:t xml:space="preserve">(99G) </w:t>
      </w:r>
      <w:r>
        <w:rPr>
          <w:rFonts w:ascii="Times New Roman" w:hAnsi="Times New Roman"/>
          <w:b/>
          <w:i w:val="false"/>
          <w:color w:val="000000"/>
          <w:sz w:val="22"/>
        </w:rPr>
        <w:t xml:space="preserve">Transfer of licenses prohibited. </w:t>
      </w:r>
      <w:r>
        <w:rPr>
          <w:rFonts w:ascii="Times New Roman" w:hAnsi="Times New Roman"/>
          <w:b w:val="false"/>
          <w:i w:val="false"/>
          <w:color w:val="000000"/>
          <w:sz w:val="22"/>
        </w:rPr>
        <w:t>Lottery licenses may not be transferred to any other person or entity and do not authorize the sale of lottery products at any location other than the licensed premises specified on the license.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25.pdf" Type="http://schemas.openxmlformats.org/officeDocument/2006/relationships/hyperlink" Id="rId7"/>
    <Relationship TargetMode="External" Target="https://www.legis.iowa.gov/docs/ico/chapter/99G.3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