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Applicant or person defined.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purposes of determining whether an applicant or person is eligible for a license, the term “applicant” or “person” shall include the owner of a sole proprietorship, all partners or participants in a partnership or joint venture, the officers of a fraternal organization, the officers and directors of a corporation, persons owning at least 10 percent or more of a corporation, persons owning at least 10 percent or more of a limited liability company, the manager or managers of a limited liability company, and any legal entity applying for a license.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4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