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Monitor vending machine retailers.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specifically noted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531—Chapter 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rules contained in this chapter do not apply to entities holding licenses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531—Chapter 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31.14.pdf" Type="http://schemas.openxmlformats.org/officeDocument/2006/relationships/hyperlink" Id="rId4"/>
    <Relationship TargetMode="External" Target="https://www.legis.iowa.gov/docs/iac/chapter/531.14.pdf" Type="http://schemas.openxmlformats.org/officeDocument/2006/relationships/hyperlink" Id="rId5"/>
    <Relationship TargetMode="External" Target="https://www.legis.iowa.gov/docs/ico/chapter/99G.7.pdf" Type="http://schemas.openxmlformats.org/officeDocument/2006/relationships/hyperlink" Id="rId6"/>
    <Relationship TargetMode="External" Target="https://www.legis.iowa.gov/docs/ico/chapter/99G.26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