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531—12.13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(99G,252J,272D)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Methods of service.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12.13(1)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notice required by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served upon the licensee by restricted certified mail, return receipt requested, or personal service in accordance with Iowa Rule of Civil Procedure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1.305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 Alternatively, the licensee may accept service personally or through authorized counsel.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12.13(2)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notice required by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272D.8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served upon the licensee by certified mail, return receipt requested; by personal service in accordance with Iowa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Rule of Civil Procedure 1.305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; or through authorized counsel. Alternatively, the licensee may accept service personally or through authorized counsel.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12.13(3)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Notice of a license revocation or a suspension for the reasons described in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531—12.12(99G,252J,272D)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shall be served upon the licensee by restricted certified mail, return receipt requested, or personal service in accordance with Iowa Rule of Civil Procedure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1.305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. Alternatively, the licensee may accept service personally or through authorized counsel. The notice shall set forth the reasons for the suspension or revocation and provide for an opportunity for a hearing. If requested by the licensee, a hearing on the suspension or revocation shall be held within 180 days or less after the notice has been served.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 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252J.8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272D.8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6608C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11/2/22, effective 12/7/22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J.8.pdf" Type="http://schemas.openxmlformats.org/officeDocument/2006/relationships/hyperlink" Id="rId4"/>
    <Relationship TargetMode="External" Target="https://www.legis.iowa.gov/docs/ico/chapter/272D.8.pdf" Type="http://schemas.openxmlformats.org/officeDocument/2006/relationships/hyperlink" Id="rId5"/>
    <Relationship TargetMode="External" Target="https://www.legis.iowa.gov/docs/iac/rule/531.12.12.pdf" Type="http://schemas.openxmlformats.org/officeDocument/2006/relationships/hyperlink" Id="rId6"/>
    <Relationship TargetMode="External" Target="https://www.legis.iowa.gov/docs/ico/chapter/99G.9.pdf" Type="http://schemas.openxmlformats.org/officeDocument/2006/relationships/hyperlink" Id="rId7"/>
    <Relationship TargetMode="External" Target="https://www.legis.iowa.gov/docs/ico/chapter/99G.21.pdf" Type="http://schemas.openxmlformats.org/officeDocument/2006/relationships/hyperlink" Id="rId8"/>
    <Relationship TargetMode="External" Target="https://www.legis.iowa.gov/docs/ico/chapter/99G.24.pdf" Type="http://schemas.openxmlformats.org/officeDocument/2006/relationships/hyperlink" Id="rId9"/>
    <Relationship TargetMode="External" Target="https://www.legis.iowa.gov/docs/ico/chapter/252J.8.pdf" Type="http://schemas.openxmlformats.org/officeDocument/2006/relationships/hyperlink" Id="rId10"/>
    <Relationship TargetMode="External" Target="https://www.legis.iowa.gov/docs/ico/chapter/272D.8.pdf" Type="http://schemas.openxmlformats.org/officeDocument/2006/relationships/hyperlink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