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not a vested right.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possession of a license issued by the lottery to any person to act as a retailer in any capacity is a privilege personal to that person and is not a legal right. The possession of a license issued by the lottery to any person to act as a retailer in any capacity does not automatically entitle that person to sell tickets or obtain materials for any particular game.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7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    <Relationship TargetMode="External" Target="https://www.legis.iowa.gov/docs/ico/chapter/99G.21.pdf" Type="http://schemas.openxmlformats.org/officeDocument/2006/relationships/hyperlink" Id="rId6"/>
    <Relationship TargetMode="External" Target="https://www.legis.iowa.gov/docs/ico/chapter/99G.27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