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531—11.8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Prizes payable for the life of the winner.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any prize is payable for the life of the winner, only an individual may claim and receive the prize for life. If a group, corporation, or other organization is the winner, the life of the winner shall be deemed to be 20 years.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Supplement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99G.31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    <Relationship TargetMode="External" Target="https://www.legis.iowa.gov/docs/ico/chapter/99G.21.pdf" Type="http://schemas.openxmlformats.org/officeDocument/2006/relationships/hyperlink" Id="rId5"/>
    <Relationship TargetMode="External" Target="https://www.legis.iowa.gov/docs/ico/chapter/99G.31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