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Prize payment to minors.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person entitled to a prize is under the age of 18, the payment of the prize may be made by delivery of cash or a check payable to the order of the minor or to a parent or legal guardian of the minor. Claim forms and tickets submitted by minors must be signed by a parent or legal guardian of the minor.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99G.30(3)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30.pdf" Type="http://schemas.openxmlformats.org/officeDocument/2006/relationships/hyperlink" Id="rId6"/>
    <Relationship TargetMode="External" Target="https://www.legis.iowa.gov/docs/ico/chapter/99G.31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