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Claim period.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prize must be claimed within the time limit specifically designated in these rules or as specified by the lottery in the specific game rules.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    <Relationship TargetMode="External" Target="https://www.legis.iowa.gov/docs/ico/chapter/99G.31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