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531—11.11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Stolen or lost tickets.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lottery has no responsibility for paying prizes attributable to stolen or lost tickets.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99G.31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    <Relationship TargetMode="External" Target="https://www.legis.iowa.gov/docs/ico/chapter/99G.21.pdf" Type="http://schemas.openxmlformats.org/officeDocument/2006/relationships/hyperlink" Id="rId5"/>
    <Relationship TargetMode="External" Target="https://www.legis.iowa.gov/docs/ico/chapter/99G.31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