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Location of ticket sales by retailers.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Tickets may be sold on premises specified on a lottery license. Tickets may be sold on premises where alcoholic beverages, beer, or wine are sold or served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Tickets may not be sold by a retailer through the mail or by any technological means except as the lottery may provide or authorize.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23.pdf" Type="http://schemas.openxmlformats.org/officeDocument/2006/relationships/hyperlink" Id="rId4"/>
    <Relationship TargetMode="External" Target="https://www.legis.iowa.gov/docs/ico/chapter/99G.30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