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531—1.13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(99G)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Promotional agreements with businesses.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chief executive officer may enter into agreements with business entities for the purpose of promoting any lottery game. Promotional agreements may require a business entity to fund or provide prizes or advertising.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Supplement sections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and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99G.21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99G.2.pdf" Type="http://schemas.openxmlformats.org/officeDocument/2006/relationships/hyperlink" Id="rId4"/>
    <Relationship TargetMode="External" Target="https://www.legis.iowa.gov/docs/ico/chapter/99G.7.pdf" Type="http://schemas.openxmlformats.org/officeDocument/2006/relationships/hyperlink" Id="rId5"/>
    <Relationship TargetMode="External" Target="https://www.legis.iowa.gov/docs/ico/chapter/99G.21.pdf" Type="http://schemas.openxmlformats.org/officeDocument/2006/relationships/hyperlink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