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Advertising.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Advertising for lottery games may include but is not limited to print advertisements, Internet, radio and television advertisements, billboards, and point-of-purchase display materials. Promotional and advertising items may be produced and distributed to the public, vendors, and retailers.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2.pdf" Type="http://schemas.openxmlformats.org/officeDocument/2006/relationships/hyperlink" Id="rId4"/>
    <Relationship TargetMode="External" Target="https://www.legis.iowa.gov/docs/ico/chapter/99G.7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