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531—1.10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(99G)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Ticket purchase restrictions.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Tickets shall not be purchased by those persons designated in Iowa Code Supplement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99G.31(2)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“g”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r>
        <w:rPr>
          <w:rFonts w:ascii="Times New Roman" w:hAnsi="Times New Roman"/>
          <w:b w:val="false"/>
          <w:i/>
          <w:color w:val="000000"/>
          <w:sz w:val="22"/>
        </w:rPr>
        <w:t>“h”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 by the assistant attorney general assigned to the lottery. The lottery may restrict the purchase of tickets by lottery contractors through contractual provisions if the lottery determines that restrictions are appropriate.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Supplement sections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99G.2(3)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99G.31(2)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99G.31.pdf" Type="http://schemas.openxmlformats.org/officeDocument/2006/relationships/hyperlink" Id="rId4"/>
    <Relationship TargetMode="External" Target="https://www.legis.iowa.gov/docs/ico/chapter/99G.2.pdf" Type="http://schemas.openxmlformats.org/officeDocument/2006/relationships/hyperlink" Id="rId5"/>
    <Relationship TargetMode="External" Target="https://www.legis.iowa.gov/docs/ico/chapter/99G.31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