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Iowa lottery authority was established by Iowa Code Supplement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operate the state lottery.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pdf" Type="http://schemas.openxmlformats.org/officeDocument/2006/relationships/hyperlink" Id="rId4"/>
    <Relationship TargetMode="External" Target="https://www.legis.iowa.gov/docs/ico/chapter/17A.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