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491—14.2</w:t>
      </w:r>
      <w:r>
        <w:rPr>
          <w:rFonts w:ascii="Times New Roman" w:hAnsi="Times New Roman"/>
          <w:b/>
          <w:i w:val="false"/>
          <w:color w:val="000000"/>
          <w:sz w:val="22"/>
        </w:rPr>
        <w:t xml:space="preserve">(99E) </w:t>
      </w:r>
      <w:r>
        <w:rPr>
          <w:rFonts w:ascii="Times New Roman" w:hAnsi="Times New Roman"/>
          <w:b/>
          <w:i w:val="false"/>
          <w:color w:val="000000"/>
          <w:sz w:val="22"/>
        </w:rPr>
        <w:t xml:space="preserve">Application for fantasy sports contest service provider license and licensing. </w:t>
      </w:r>
      <w:r>
        <w:rPr>
          <w:rFonts w:ascii="Times New Roman" w:hAnsi="Times New Roman"/>
          <w:b w:val="false"/>
          <w:i w:val="false"/>
          <w:color w:val="000000"/>
          <w:sz w:val="22"/>
        </w:rPr>
        <w:t xml:space="preserve">A fantasy sports contest service provider must be licensed by the commission to offer an internet fantasy sports contest under Iowa Code chapter </w:t>
      </w:r>
      <w:hyperlink r:id="rId4">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 xml:space="preserve">. Any individuals who are required to be occupationally licensed by the commission shall comply with the license requirements of Iowa Code section </w:t>
      </w:r>
      <w:hyperlink r:id="rId5">
        <w:r>
          <w:rPr>
            <w:rStyle w:val="Hyperlink"/>
            <w:rFonts w:ascii="Times New Roman" w:hAnsi="Times New Roman"/>
            <w:b w:val="false"/>
            <w:i w:val="false"/>
            <w:color w:val="000000"/>
            <w:sz w:val="22"/>
          </w:rPr>
          <w:t>99E.5</w:t>
        </w:r>
      </w:hyperlink>
      <w:r>
        <w:rPr>
          <w:rFonts w:ascii="Times New Roman" w:hAnsi="Times New Roman"/>
          <w:b w:val="false"/>
          <w:i w:val="false"/>
          <w:color w:val="000000"/>
          <w:sz w:val="22"/>
        </w:rPr>
        <w:t xml:space="preserve"> and rules </w:t>
      </w:r>
      <w:hyperlink r:id="rId6">
        <w:r>
          <w:rPr>
            <w:rStyle w:val="Hyperlink"/>
            <w:rFonts w:ascii="Times New Roman" w:hAnsi="Times New Roman"/>
            <w:b w:val="false"/>
            <w:i w:val="false"/>
            <w:color w:val="000000"/>
            <w:sz w:val="22"/>
          </w:rPr>
          <w:t>491—6.2</w:t>
        </w:r>
      </w:hyperlink>
      <w:r>
        <w:rPr>
          <w:rFonts w:ascii="Times New Roman" w:hAnsi="Times New Roman"/>
          <w:b w:val="false"/>
          <w:i w:val="false"/>
          <w:color w:val="000000"/>
          <w:sz w:val="22"/>
        </w:rPr>
        <w:t xml:space="preserve">(99D,99E,99F,252J) to </w:t>
      </w:r>
      <w:hyperlink r:id="rId7">
        <w:r>
          <w:rPr>
            <w:rStyle w:val="Hyperlink"/>
            <w:rFonts w:ascii="Times New Roman" w:hAnsi="Times New Roman"/>
            <w:b w:val="false"/>
            <w:i w:val="false"/>
            <w:color w:val="000000"/>
            <w:sz w:val="22"/>
          </w:rPr>
          <w:t>491—6.13</w:t>
        </w:r>
      </w:hyperlink>
      <w:r>
        <w:rPr>
          <w:rFonts w:ascii="Times New Roman" w:hAnsi="Times New Roman"/>
          <w:b w:val="false"/>
          <w:i w:val="false"/>
          <w:color w:val="000000"/>
          <w:sz w:val="22"/>
        </w:rPr>
        <w:t xml:space="preserve">(99D,99F,272D). Occupational licensees are also subject to </w:t>
      </w:r>
      <w:hyperlink r:id="rId8">
        <w:r>
          <w:rPr>
            <w:rStyle w:val="Hyperlink"/>
            <w:rFonts w:ascii="Times New Roman" w:hAnsi="Times New Roman"/>
            <w:b w:val="false"/>
            <w:i w:val="false"/>
            <w:color w:val="000000"/>
            <w:sz w:val="22"/>
          </w:rPr>
          <w:t>491—Chapter 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w:t>
      </w:r>
      <w:r>
        <w:rPr>
          <w:rFonts w:ascii="Times New Roman" w:hAnsi="Times New Roman"/>
          <w:b w:val="false"/>
          <w:i w:val="false"/>
          <w:color w:val="000000"/>
          <w:sz w:val="22"/>
        </w:rPr>
        <w:t> </w:t>
      </w:r>
      <w:r>
        <w:rPr>
          <w:rFonts w:ascii="Times New Roman" w:hAnsi="Times New Roman"/>
          <w:b w:val="false"/>
          <w:i/>
          <w:color w:val="000000"/>
          <w:sz w:val="22"/>
        </w:rPr>
        <w:t xml:space="preserve">Licensing standards. </w:t>
      </w:r>
      <w:r>
        <w:rPr>
          <w:rFonts w:ascii="Times New Roman" w:hAnsi="Times New Roman"/>
          <w:b w:val="false"/>
          <w:i w:val="false"/>
          <w:color w:val="000000"/>
          <w:sz w:val="22"/>
        </w:rPr>
        <w:t>Standards which shall be considered when determining the qualifications of an applicant shall include, but are not limited to, financial stability; business ability and experience; good character and reputation of the applicant as well as all directors, officers, partners, and employees and integrity of financial backers. For the purposes of this rule, the term “applicant” includes each member of the board of directors or other governing body of 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shall not grant a license to an applicant if there is substantial evidence that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license issued to the applicant to conduct internet fantasy sports contests in another jurisdiction has been revoked, or a request for a license to conduct internet fantasy sports contests in another jurisdiction has been denied, by an entity licensing persons to conduct such contests in that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has not demonstrated financial responsibility sufficient to adequately meet the requirements of the enterprise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adequately disclose the true owners of the enterprise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has knowingly made a false statement of a material fact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 has failed to meet a monetary obligation in connection with conducting an internet fantasy sports contest.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applicant is not of good repute and moral character or the applicant has pled guilty to, or has been convicted of, a felony.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member of the board of directors or governing body of the applicant is not 21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who knowingly makes a false statement on the application is guilty of an aggravated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14.2(2)</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 </w:t>
      </w:r>
      <w:r>
        <w:rPr>
          <w:rFonts w:ascii="Times New Roman" w:hAnsi="Times New Roman"/>
          <w:b w:val="false"/>
          <w:i w:val="false"/>
          <w:color w:val="000000"/>
          <w:sz w:val="22"/>
        </w:rPr>
        <w:t>Application for an internet fantasy sports contest service provider license shall be made to the commission on the form prescribed and published by the commission. In addition to the application, the following must be completed and presented when the application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of ownership interest, directors, or officers of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identity and date of birth of each member of the board of directors or other governing body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identity of each director, corporate officer, owner, partner, joint venture participant, trustee, or any other person who has any beneficial interest of 5 percent or more, direct or indirect, in the business entity. For any of the above, as required by the administrator, the applicant or licensee shall submit background information on forms supplied by the division of criminal investigation and any other information the administrator may require. For purposes of this rule, the term “beneficial interest” includes all direct and indirect forms of ownership or control, voting power, or investment power held through any contract, lien, lease, partnership, stockholding, syndication, joint venture, understanding, relationship (including family relationship), present or reversionary right, title or interest, or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ownership interests of less than 5 percent, the administrator may request a list of these interests. At a minimum, the list shall include names, percentages owned, addresses, social security numbers, and dates of birth. The administrator may request the same information required of those individuals in </w:t>
      </w:r>
      <w:hyperlink r:id="rId9">
        <w:r>
          <w:rPr>
            <w:rStyle w:val="Hyperlink"/>
            <w:rFonts w:ascii="Times New Roman" w:hAnsi="Times New Roman"/>
            <w:b w:val="false"/>
            <w:i w:val="false"/>
            <w:color w:val="000000"/>
            <w:sz w:val="22"/>
          </w:rPr>
          <w:t>subrule 14.2(1)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list of employees of the aforementioned who may be conducting business directly or indirectly on behalf of the applicant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bond or irrevocable letter of credit on behalf of the applicant or other satisfactory evidence, as determined by the commission, of a safe and reliable means of fulfilling the applicant’s obligations to customers and the state of Iowa in an amount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14.2(3)</w:t>
      </w:r>
      <w:r>
        <w:rPr>
          <w:rFonts w:ascii="Times New Roman" w:hAnsi="Times New Roman"/>
          <w:b w:val="false"/>
          <w:i w:val="false"/>
          <w:color w:val="000000"/>
          <w:sz w:val="22"/>
        </w:rPr>
        <w:t> </w:t>
      </w:r>
      <w:r>
        <w:rPr>
          <w:rFonts w:ascii="Times New Roman" w:hAnsi="Times New Roman"/>
          <w:b w:val="false"/>
          <w:i/>
          <w:color w:val="000000"/>
          <w:sz w:val="22"/>
        </w:rPr>
        <w:t xml:space="preserve">Investigative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Advance payment. The department of public safety may request payment of the investigative fee in advance as a condition to beginning the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required. The administrator may withhold final action with respect to any application until all investigative fees have been paid in full.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14.2(4)</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A bank or cashier’s check shall be made payable to Iowa Racing and Gaming Commission for $5,000.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14.2(5)</w:t>
      </w:r>
      <w:r>
        <w:rPr>
          <w:rFonts w:ascii="Times New Roman" w:hAnsi="Times New Roman"/>
          <w:b w:val="false"/>
          <w:i w:val="false"/>
          <w:color w:val="000000"/>
          <w:sz w:val="22"/>
        </w:rPr>
        <w:t> </w:t>
      </w:r>
      <w:r>
        <w:rPr>
          <w:rFonts w:ascii="Times New Roman" w:hAnsi="Times New Roman"/>
          <w:b w:val="false"/>
          <w:i/>
          <w:color w:val="000000"/>
          <w:sz w:val="22"/>
        </w:rPr>
        <w:t xml:space="preserve">Reporting of changes. </w:t>
      </w:r>
      <w:r>
        <w:rPr>
          <w:rFonts w:ascii="Times New Roman" w:hAnsi="Times New Roman"/>
          <w:b w:val="false"/>
          <w:i w:val="false"/>
          <w:color w:val="000000"/>
          <w:sz w:val="22"/>
        </w:rPr>
        <w:t>Any and all changes in the applicant’s legal structure, directors, officers, or the respective ownership interests must be promptly filed with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14.2(6)</w:t>
      </w:r>
      <w:r>
        <w:rPr>
          <w:rFonts w:ascii="Times New Roman" w:hAnsi="Times New Roman"/>
          <w:b w:val="false"/>
          <w:i w:val="false"/>
          <w:color w:val="000000"/>
          <w:sz w:val="22"/>
        </w:rPr>
        <w:t> </w:t>
      </w:r>
      <w:r>
        <w:rPr>
          <w:rFonts w:ascii="Times New Roman" w:hAnsi="Times New Roman"/>
          <w:b w:val="false"/>
          <w:i/>
          <w:color w:val="000000"/>
          <w:sz w:val="22"/>
        </w:rPr>
        <w:t xml:space="preserve">Ineligibility. </w:t>
      </w:r>
      <w:r>
        <w:rPr>
          <w:rFonts w:ascii="Times New Roman" w:hAnsi="Times New Roman"/>
          <w:b w:val="false"/>
          <w:i w:val="false"/>
          <w:color w:val="000000"/>
          <w:sz w:val="22"/>
        </w:rPr>
        <w:t>The administrator may deny, suspend, or revoke the license of an applicant or licensee in which a director, corporate officer, or holder of a beneficial interest includes or involves any person or entity which would be, or is, ineligible in any respect, such as through want of character, moral fitness, financial responsibility, or professional qualifications, or due to failure to meet other criteria employed by the administrator, to participate in gaming regardless of the percentage of ownership interest involved. The administrator may order the ineligible person or entity to terminate all relationships with the licensee or applicant, including divestiture of any ownership interest or beneficial interest at acquisition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14.2(7)</w:t>
      </w:r>
      <w:r>
        <w:rPr>
          <w:rFonts w:ascii="Times New Roman" w:hAnsi="Times New Roman"/>
          <w:b w:val="false"/>
          <w:i w:val="false"/>
          <w:color w:val="000000"/>
          <w:sz w:val="22"/>
        </w:rPr>
        <w:t> </w:t>
      </w:r>
      <w:r>
        <w:rPr>
          <w:rFonts w:ascii="Times New Roman" w:hAnsi="Times New Roman"/>
          <w:b w:val="false"/>
          <w:i/>
          <w:color w:val="000000"/>
          <w:sz w:val="22"/>
        </w:rPr>
        <w:t xml:space="preserve">Disclosure. </w:t>
      </w:r>
      <w:r>
        <w:rPr>
          <w:rFonts w:ascii="Times New Roman" w:hAnsi="Times New Roman"/>
          <w:b w:val="false"/>
          <w:i w:val="false"/>
          <w:color w:val="000000"/>
          <w:sz w:val="22"/>
        </w:rPr>
        <w:t>Disclosure of the full nature and extent of all beneficial interests may be requested by the administrator and shall include the names of individuals and entities, the nature of their relationships, and the exact nature of their beneficial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14.2(8)</w:t>
      </w:r>
      <w:r>
        <w:rPr>
          <w:rFonts w:ascii="Times New Roman" w:hAnsi="Times New Roman"/>
          <w:b w:val="false"/>
          <w:i w:val="false"/>
          <w:color w:val="000000"/>
          <w:sz w:val="22"/>
        </w:rPr>
        <w:t> </w:t>
      </w:r>
      <w:r>
        <w:rPr>
          <w:rFonts w:ascii="Times New Roman" w:hAnsi="Times New Roman"/>
          <w:b w:val="false"/>
          <w:i/>
          <w:color w:val="000000"/>
          <w:sz w:val="22"/>
        </w:rPr>
        <w:t xml:space="preserve">Public disclosure. </w:t>
      </w:r>
      <w:r>
        <w:rPr>
          <w:rFonts w:ascii="Times New Roman" w:hAnsi="Times New Roman"/>
          <w:b w:val="false"/>
          <w:i w:val="false"/>
          <w:color w:val="000000"/>
          <w:sz w:val="22"/>
        </w:rPr>
        <w:t>Disclosure is made for the benefit of the public, and all documents pertaining to the ownership filed with the administrator shall be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14.2(9)</w:t>
      </w:r>
      <w:r>
        <w:rPr>
          <w:rFonts w:ascii="Times New Roman" w:hAnsi="Times New Roman"/>
          <w:b w:val="false"/>
          <w:i w:val="false"/>
          <w:color w:val="000000"/>
          <w:sz w:val="22"/>
        </w:rPr>
        <w:t> </w:t>
      </w:r>
      <w:r>
        <w:rPr>
          <w:rFonts w:ascii="Times New Roman" w:hAnsi="Times New Roman"/>
          <w:b w:val="false"/>
          <w:i/>
          <w:color w:val="000000"/>
          <w:sz w:val="22"/>
        </w:rPr>
        <w:t xml:space="preserve">Supplementary information. </w:t>
      </w:r>
      <w:r>
        <w:rPr>
          <w:rFonts w:ascii="Times New Roman" w:hAnsi="Times New Roman"/>
          <w:b w:val="false"/>
          <w:i w:val="false"/>
          <w:color w:val="000000"/>
          <w:sz w:val="22"/>
        </w:rPr>
        <w:t>Each applicant shall promptly furnish the administrator with all additional information pertaining to the application or the applicant which the administrator may require. Failure to supply the requested information within five days after the request has been received by the applicant shall constitute grounds for delaying consideration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14.2(10)</w:t>
      </w:r>
      <w:r>
        <w:rPr>
          <w:rFonts w:ascii="Times New Roman" w:hAnsi="Times New Roman"/>
          <w:b w:val="false"/>
          <w:i w:val="false"/>
          <w:color w:val="000000"/>
          <w:sz w:val="22"/>
        </w:rPr>
        <w:t> </w:t>
      </w:r>
      <w:r>
        <w:rPr>
          <w:rFonts w:ascii="Times New Roman" w:hAnsi="Times New Roman"/>
          <w:b w:val="false"/>
          <w:i/>
          <w:color w:val="000000"/>
          <w:sz w:val="22"/>
        </w:rPr>
        <w:t xml:space="preserve">Requirements placed upon applicants and licensees. </w:t>
      </w:r>
      <w:r>
        <w:rPr>
          <w:rFonts w:ascii="Times New Roman" w:hAnsi="Times New Roman"/>
          <w:b w:val="false"/>
          <w:i w:val="false"/>
          <w:color w:val="000000"/>
          <w:sz w:val="22"/>
        </w:rPr>
        <w:t xml:space="preserve">For purposes of this chapter, the requirements placed upon an applicant shall become a requirement to the licensee once a license has been granted. Every license is granted upon the condition that the license holder shall accept, observe, and enforce the rules and regulations of the commission. It is the affirmative responsibility and continuing duty of each officer, director, and employee of said license holder to comply with the requirements of the application and conditions of license and to observe and enforce the rules. The holding of a license is a privilege. The burden of proving qualifications for the privilege to receive any license is on the licensee at all times. A licensee must accept all risks of adverse public notice or public opinion, embarrassment, criticism, or financial loss that may result from action with respect to a license. Licensees further covenant and agree to hold harmless and indemnify the Iowa racing and gaming commission from any claim arising from any action of the commission in connection with that license.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E.pdf" Type="http://schemas.openxmlformats.org/officeDocument/2006/relationships/hyperlink" Id="rId4"/>
    <Relationship TargetMode="External" Target="https://www.legis.iowa.gov/docs/ico/chapter/99E.5.pdf" Type="http://schemas.openxmlformats.org/officeDocument/2006/relationships/hyperlink" Id="rId5"/>
    <Relationship TargetMode="External" Target="https://www.legis.iowa.gov/docs/iac/rule/491.6.2.pdf" Type="http://schemas.openxmlformats.org/officeDocument/2006/relationships/hyperlink" Id="rId6"/>
    <Relationship TargetMode="External" Target="https://www.legis.iowa.gov/docs/iac/rule/491.6.13.pdf" Type="http://schemas.openxmlformats.org/officeDocument/2006/relationships/hyperlink" Id="rId7"/>
    <Relationship TargetMode="External" Target="https://www.legis.iowa.gov/docs/iac/chapter/491.4.pdf" Type="http://schemas.openxmlformats.org/officeDocument/2006/relationships/hyperlink" Id="rId8"/>
    <Relationship TargetMode="External" Target="https://www.legis.iowa.gov/docs/iac/rule/491.14.2.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