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441—99.91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(252H)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Denying requests.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request for modification by a parent subject to the order may be denied if the criteria in rule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441—99.82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(252H) are not met or the following conditions exist: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99.91(1)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Nonsupport issues.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request is based entirely on issues such as custody, visitation, or parenting time rights.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99.91(2)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Request only for delinquent support.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request is for the sole purpose of modifying the amount of delinquent support that has accrued under a support order.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99.91(3)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Temporary order.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request is for the modification of a temporary support order.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99.91(4)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Two-year time frame.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request is for a cost-of-living alteration and it has been less than two years since the order was filed with the court or last reviewed, modified, or altered.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99.91(5)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Change of circumstances.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request is based on a substantial change in circumstances and: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requestor’s net income has not changed by at least 50 percent, as required in paragraph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99.83(1)</w:t>
        </w:r>
        <w:r>
          <w:rPr>
            <w:rFonts w:ascii="Times New Roman" w:hAnsi="Times New Roman"/>
            <w:b w:val="false"/>
            <w:i/>
            <w:color w:val="000000"/>
            <w:sz w:val="22"/>
          </w:rPr>
          <w:t>“a,”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or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requestor has not provided adequate documentation of the change in income, as required in subrule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99.85(1)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or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change in income has not yet lasted for three months, as required in paragraph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99.83(1)</w:t>
        </w:r>
        <w:r>
          <w:rPr>
            <w:rFonts w:ascii="Times New Roman" w:hAnsi="Times New Roman"/>
            <w:b w:val="false"/>
            <w:i/>
            <w:color w:val="000000"/>
            <w:sz w:val="22"/>
          </w:rPr>
          <w:t>“b,”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or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change in income is not expected to last another three months, as required in paragraph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99.83(1)</w:t>
        </w:r>
        <w:r>
          <w:rPr>
            <w:rFonts w:ascii="Times New Roman" w:hAnsi="Times New Roman"/>
            <w:b w:val="false"/>
            <w:i/>
            <w:color w:val="000000"/>
            <w:sz w:val="22"/>
          </w:rPr>
          <w:t>“b,”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or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e.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change in income is due to material misrepresentation of fact, as explained in rule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441—99.87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(252H).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3719C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3/28/18, effective 7/1/18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5892C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9/8/21, effective 1/1/22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441.99.82.pdf" Type="http://schemas.openxmlformats.org/officeDocument/2006/relationships/hyperlink" Id="rId4"/>
    <Relationship TargetMode="External" Target="https://www.legis.iowa.gov/docs/iac/rule/441.99.83.pdf" Type="http://schemas.openxmlformats.org/officeDocument/2006/relationships/hyperlink" Id="rId5"/>
    <Relationship TargetMode="External" Target="https://www.legis.iowa.gov/docs/iac/rule/441.99.85.pdf" Type="http://schemas.openxmlformats.org/officeDocument/2006/relationships/hyperlink" Id="rId6"/>
    <Relationship TargetMode="External" Target="https://www.legis.iowa.gov/docs/iac/rule/441.99.83.pdf" Type="http://schemas.openxmlformats.org/officeDocument/2006/relationships/hyperlink" Id="rId7"/>
    <Relationship TargetMode="External" Target="https://www.legis.iowa.gov/docs/iac/rule/441.99.83.pdf" Type="http://schemas.openxmlformats.org/officeDocument/2006/relationships/hyperlink" Id="rId8"/>
    <Relationship TargetMode="External" Target="https://www.legis.iowa.gov/docs/iac/rule/441.99.87.pdf" Type="http://schemas.openxmlformats.org/officeDocument/2006/relationships/hyperlink" Id="rId9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