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441—99.84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(252H)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Notice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child support recovery unit shall provide written notification to parents affected by a permanent child support obligation being enforced by the unit as follows: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99.84(1)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Notice of intent to modify.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a request for administrative modification is received or the unit initiates an administrative modification, the unit shall provide written notice to each parent of its intent to modify.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notice shall include the legal basis and purpose for the action; a request for income or other information necessary for the application of guidelines (if applicable); an explanation of the legal rights and responsibilities of the affected parties, including time frames; and procedures for contesting the action.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unit shall take the following actions to notify parents: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2/5/03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4/1/03.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the modification is based on subrules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99.83(1)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through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99.83(5)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notice shall be provided to each parent. The notice shall be served in accordance with the Iowa Rules of Civil Procedure or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252B.26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252H.19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If the modification is based on provision of a cost-of-living alteration as established at subrule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99.83(6)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 required documentation is included, the child support recovery unit shall notify each parent of the amount of the cost-of-living alteration by regular mail to the last-known address of each parent or, if applicable, each parent’s attorney. The notice shall include: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method of determining the amount of the alteration pursuant to Iowa Code section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252H.21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procedure for contesting a cost-of-living alteration by making a request for review of a support order as provided in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252H.24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statement that either parent may waive the 30-day notice waiting period. If both parents waive the notice waiting period, the unit may prepare an administrative order altering the support obligation.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99.84(2)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Notice of decision to modify.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unit shall issue a notice of its decision to modify the support order to each parent affected by the support obligation at each parent’s (or attorney’s) last-known address. The notice shall contain information about whether the unit will continue or terminate the action and the procedures and time frames for contesting the action by requesting a court hearing pursuant to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441—subrule 99.86(2)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9352B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2/9/11, effective 4/1/11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99.83.pdf" Type="http://schemas.openxmlformats.org/officeDocument/2006/relationships/hyperlink" Id="rId4"/>
    <Relationship TargetMode="External" Target="https://www.legis.iowa.gov/docs/iac/rule/441.99.83.pdf" Type="http://schemas.openxmlformats.org/officeDocument/2006/relationships/hyperlink" Id="rId5"/>
    <Relationship TargetMode="External" Target="https://www.legis.iowa.gov/docs/ico/chapter/252B.26.pdf" Type="http://schemas.openxmlformats.org/officeDocument/2006/relationships/hyperlink" Id="rId6"/>
    <Relationship TargetMode="External" Target="https://www.legis.iowa.gov/docs/ico/chapter/252H.19.pdf" Type="http://schemas.openxmlformats.org/officeDocument/2006/relationships/hyperlink" Id="rId7"/>
    <Relationship TargetMode="External" Target="https://www.legis.iowa.gov/docs/iac/rule/441.99.83.pdf" Type="http://schemas.openxmlformats.org/officeDocument/2006/relationships/hyperlink" Id="rId8"/>
    <Relationship TargetMode="External" Target="https://www.legis.iowa.gov/docs/ico/chapter/252H.21.pdf" Type="http://schemas.openxmlformats.org/officeDocument/2006/relationships/hyperlink" Id="rId9"/>
    <Relationship TargetMode="External" Target="https://www.legis.iowa.gov/docs/ico/chapter/252H.24.pdf" Type="http://schemas.openxmlformats.org/officeDocument/2006/relationships/hyperlink" Id="rId10"/>
    <Relationship TargetMode="External" Target="https://www.legis.iowa.gov/docs/iac/rule/441.99.86.pdf" Type="http://schemas.openxmlformats.org/officeDocument/2006/relationships/hyperlink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