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441—99.71</w:t>
      </w:r>
      <w:r>
        <w:rPr>
          <w:rFonts w:ascii="Times New Roman" w:hAnsi="Times New Roman"/>
          <w:b/>
          <w:i w:val="false"/>
          <w:color w:val="000000"/>
          <w:sz w:val="22"/>
        </w:rPr>
        <w:t xml:space="preserve">(252H) </w:t>
      </w:r>
      <w:r>
        <w:rPr>
          <w:rFonts w:ascii="Times New Roman" w:hAnsi="Times New Roman"/>
          <w:b/>
          <w:i w:val="false"/>
          <w:color w:val="000000"/>
          <w:sz w:val="22"/>
        </w:rPr>
        <w:t xml:space="preserve">Effective date of adjustment. </w:t>
      </w:r>
      <w:r>
        <w:rPr>
          <w:rFonts w:ascii="Times New Roman" w:hAnsi="Times New Roman"/>
          <w:b w:val="false"/>
          <w:i w:val="false"/>
          <w:color w:val="000000"/>
          <w:sz w:val="22"/>
        </w:rPr>
        <w:t>Unless subject to court action or reconciliation of multiple Iowa orders, the new obligation amount shall be effective on the first date that the periodic payment is due under the order being modified after the unit files the adjustment order with the court.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