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441—99.66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(252B,252H)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Medical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child support recovery unit, or its attorney, shall review the medical support provisions contained in any permanent child support order which is subject to review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441—99.65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(252B,252H) and shall include in any adjustment order a provision for medical support as defined in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as set forth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Division I, or other appropriate provisions pertaining to medical support for all children affected directly by the child support order under review.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4/1/11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65.pdf" Type="http://schemas.openxmlformats.org/officeDocument/2006/relationships/hyperlink" Id="rId4"/>
    <Relationship TargetMode="External" Target="https://www.legis.iowa.gov/docs/ico/chapter/252E.pdf" Type="http://schemas.openxmlformats.org/officeDocument/2006/relationships/hyperlink" Id="rId5"/>
    <Relationship TargetMode="External" Target="https://www.legis.iowa.gov/docs/iac/chapter/441.98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