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441—99.61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(252B,252H)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“Guidelines”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most current guidelines and criteria prescribed by the Iowa Supreme Court for determining the amount of child support to be awarded.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“Parent”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person who is a responsible person or a caretaker, as those terms are defined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441—95.1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(252B).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“Recipient of service”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person receiving foster care services, or a recipient of family investment program assistance or Medicaid benefits whose child support or medical support is assigned, or a person who is not receiving public assistance but who is entitled to child support enforcement services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5.1.pdf" Type="http://schemas.openxmlformats.org/officeDocument/2006/relationships/hyperlink" Id="rId4"/>
    <Relationship TargetMode="External" Target="https://www.legis.iowa.gov/docs/ico/chapter/252B.4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