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441—99.36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(598,600B)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“Disestablishment”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paternity which is legally overcome under the conditions specified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600B.41A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598.21E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“Nonrequesting parent”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parent who is not filing a petition to overcome paternity.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“Requesting parent”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parent who files a petition to overcome paternity.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6856C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2/8/23, effective 4/1/23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600B.41A.pdf" Type="http://schemas.openxmlformats.org/officeDocument/2006/relationships/hyperlink" Id="rId4"/>
    <Relationship TargetMode="External" Target="https://www.legis.iowa.gov/docs/ico/chapter/598.21E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